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515555FD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3F44BEEC" w14:textId="5C77486B" w:rsidR="00E3286D" w:rsidRPr="00FA3EB3" w:rsidRDefault="005F4C33" w:rsidP="00E3286D">
            <w:pPr>
              <w:pStyle w:val="Title"/>
            </w:pPr>
            <w:r>
              <w:t>Hankinson Sons of the American Legion Scholarship</w:t>
            </w:r>
          </w:p>
        </w:tc>
        <w:tc>
          <w:tcPr>
            <w:tcW w:w="2060" w:type="dxa"/>
            <w:vAlign w:val="center"/>
          </w:tcPr>
          <w:p w14:paraId="4B5D3209" w14:textId="77777777"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</w:rPr>
              <w:drawing>
                <wp:inline distT="0" distB="0" distL="0" distR="0" wp14:anchorId="6E0978B5" wp14:editId="3029DAB8">
                  <wp:extent cx="853380" cy="920576"/>
                  <wp:effectExtent l="0" t="0" r="444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380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0B921" w14:textId="77777777" w:rsidR="00E3286D" w:rsidRPr="00FA3EB3" w:rsidRDefault="00E3286D" w:rsidP="003B49EC"/>
    <w:p w14:paraId="13FFC004" w14:textId="77777777" w:rsidR="005F4C33" w:rsidRPr="00607824" w:rsidRDefault="005F4C33" w:rsidP="005F4C33">
      <w:pPr>
        <w:jc w:val="both"/>
        <w:rPr>
          <w:sz w:val="28"/>
          <w:szCs w:val="28"/>
        </w:rPr>
      </w:pPr>
      <w:r w:rsidRPr="00607824">
        <w:rPr>
          <w:sz w:val="28"/>
          <w:szCs w:val="28"/>
        </w:rPr>
        <w:t>This scholarship was established to provide two $</w:t>
      </w:r>
      <w:r>
        <w:rPr>
          <w:sz w:val="28"/>
          <w:szCs w:val="28"/>
        </w:rPr>
        <w:t>5</w:t>
      </w:r>
      <w:r w:rsidRPr="00607824">
        <w:rPr>
          <w:sz w:val="28"/>
          <w:szCs w:val="28"/>
        </w:rPr>
        <w:t>00 scholarships to Hankinson High School Seniors who are planning to attend a four</w:t>
      </w:r>
      <w:r>
        <w:rPr>
          <w:sz w:val="28"/>
          <w:szCs w:val="28"/>
        </w:rPr>
        <w:t>-</w:t>
      </w:r>
      <w:r w:rsidRPr="00607824">
        <w:rPr>
          <w:sz w:val="28"/>
          <w:szCs w:val="28"/>
        </w:rPr>
        <w:t>year</w:t>
      </w:r>
      <w:r>
        <w:rPr>
          <w:sz w:val="28"/>
          <w:szCs w:val="28"/>
        </w:rPr>
        <w:t xml:space="preserve"> college</w:t>
      </w:r>
      <w:r w:rsidRPr="00607824">
        <w:rPr>
          <w:sz w:val="28"/>
          <w:szCs w:val="28"/>
        </w:rPr>
        <w:t>, two</w:t>
      </w:r>
      <w:r>
        <w:rPr>
          <w:sz w:val="28"/>
          <w:szCs w:val="28"/>
        </w:rPr>
        <w:t>-</w:t>
      </w:r>
      <w:r w:rsidRPr="00607824">
        <w:rPr>
          <w:sz w:val="28"/>
          <w:szCs w:val="28"/>
        </w:rPr>
        <w:t>year</w:t>
      </w:r>
      <w:r>
        <w:rPr>
          <w:sz w:val="28"/>
          <w:szCs w:val="28"/>
        </w:rPr>
        <w:t xml:space="preserve"> college,</w:t>
      </w:r>
      <w:r w:rsidRPr="00607824">
        <w:rPr>
          <w:sz w:val="28"/>
          <w:szCs w:val="28"/>
        </w:rPr>
        <w:t xml:space="preserve"> or trade school</w:t>
      </w:r>
      <w:r>
        <w:rPr>
          <w:sz w:val="28"/>
          <w:szCs w:val="28"/>
        </w:rPr>
        <w:t xml:space="preserve">. </w:t>
      </w:r>
    </w:p>
    <w:p w14:paraId="55761D56" w14:textId="77777777" w:rsidR="005F4C33" w:rsidRPr="00607824" w:rsidRDefault="005F4C33" w:rsidP="005F4C33">
      <w:pPr>
        <w:jc w:val="both"/>
        <w:rPr>
          <w:sz w:val="28"/>
          <w:szCs w:val="28"/>
        </w:rPr>
      </w:pPr>
      <w:r>
        <w:rPr>
          <w:sz w:val="28"/>
          <w:szCs w:val="28"/>
        </w:rPr>
        <w:t>Students who meet any of the following criteria may apply:</w:t>
      </w:r>
    </w:p>
    <w:p w14:paraId="2F505BD0" w14:textId="77777777" w:rsidR="005F4C33" w:rsidRPr="00607824" w:rsidRDefault="005F4C33" w:rsidP="005F4C33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sz w:val="28"/>
          <w:szCs w:val="28"/>
        </w:rPr>
      </w:pPr>
      <w:r w:rsidRPr="00607824">
        <w:rPr>
          <w:sz w:val="28"/>
          <w:szCs w:val="28"/>
        </w:rPr>
        <w:t>Students who have an affiliation with a member of the American Legion, American Legion Auxiliary or Sons of the Legion</w:t>
      </w:r>
    </w:p>
    <w:p w14:paraId="38DEFFCC" w14:textId="77777777" w:rsidR="005F4C33" w:rsidRPr="00607824" w:rsidRDefault="005F4C33" w:rsidP="005F4C33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sz w:val="28"/>
          <w:szCs w:val="28"/>
        </w:rPr>
      </w:pPr>
      <w:r w:rsidRPr="00607824">
        <w:rPr>
          <w:sz w:val="28"/>
          <w:szCs w:val="28"/>
        </w:rPr>
        <w:t>Students who have attended Boys State or Girls State</w:t>
      </w:r>
    </w:p>
    <w:p w14:paraId="5E0808A7" w14:textId="77777777" w:rsidR="005F4C33" w:rsidRPr="008D0EA5" w:rsidRDefault="005F4C33" w:rsidP="005F4C33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sz w:val="28"/>
          <w:szCs w:val="28"/>
        </w:rPr>
      </w:pPr>
      <w:r w:rsidRPr="00607824">
        <w:rPr>
          <w:sz w:val="28"/>
          <w:szCs w:val="28"/>
        </w:rPr>
        <w:t>Students who have participated in the American Legion High School Oratorical Contest</w:t>
      </w:r>
    </w:p>
    <w:p w14:paraId="7540DCCF" w14:textId="77777777" w:rsidR="005F4C33" w:rsidRDefault="005F4C33" w:rsidP="005F4C33">
      <w:pPr>
        <w:jc w:val="both"/>
        <w:rPr>
          <w:sz w:val="28"/>
          <w:szCs w:val="28"/>
        </w:rPr>
      </w:pPr>
      <w:r>
        <w:rPr>
          <w:sz w:val="28"/>
          <w:szCs w:val="28"/>
        </w:rPr>
        <w:t>Special Considerations:</w:t>
      </w:r>
    </w:p>
    <w:p w14:paraId="5463F1DA" w14:textId="77777777" w:rsidR="005F4C33" w:rsidRDefault="005F4C33" w:rsidP="005F4C33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Students who have volunteered with the American Legion, American Legion Auxiliary or the Sons of the Legion</w:t>
      </w:r>
    </w:p>
    <w:p w14:paraId="19420D64" w14:textId="77777777" w:rsidR="005F4C33" w:rsidRDefault="005F4C33" w:rsidP="005F4C33">
      <w:pPr>
        <w:jc w:val="both"/>
        <w:rPr>
          <w:sz w:val="28"/>
          <w:szCs w:val="28"/>
        </w:rPr>
      </w:pPr>
      <w:r>
        <w:rPr>
          <w:sz w:val="28"/>
          <w:szCs w:val="28"/>
        </w:rPr>
        <w:t>Awarding of the Scholarship</w:t>
      </w:r>
    </w:p>
    <w:p w14:paraId="16087CF6" w14:textId="77777777" w:rsidR="005F4C33" w:rsidRDefault="005F4C33" w:rsidP="005F4C33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High School Spring Awards Program</w:t>
      </w:r>
    </w:p>
    <w:p w14:paraId="5EAEB5B8" w14:textId="77777777" w:rsidR="005F4C33" w:rsidRDefault="005F4C33" w:rsidP="005F4C33">
      <w:pPr>
        <w:jc w:val="both"/>
        <w:rPr>
          <w:sz w:val="28"/>
          <w:szCs w:val="28"/>
        </w:rPr>
      </w:pPr>
      <w:r>
        <w:rPr>
          <w:sz w:val="28"/>
          <w:szCs w:val="28"/>
        </w:rPr>
        <w:t>Application</w:t>
      </w:r>
    </w:p>
    <w:p w14:paraId="6F7E3134" w14:textId="77777777" w:rsidR="005F4C33" w:rsidRDefault="005F4C33" w:rsidP="005F4C33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Applications must be turned in to or the High School Counselor on or before April 15</w:t>
      </w:r>
    </w:p>
    <w:p w14:paraId="57327E2B" w14:textId="77777777" w:rsidR="005F4C33" w:rsidRDefault="005F4C33" w:rsidP="005F4C33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A fillable form is available for students to complete.</w:t>
      </w:r>
    </w:p>
    <w:p w14:paraId="725829E2" w14:textId="73C24CE6" w:rsidR="00FD35A6" w:rsidRPr="00FA3EB3" w:rsidRDefault="00FD35A6" w:rsidP="00FD35A6"/>
    <w:p w14:paraId="55572E92" w14:textId="77777777" w:rsidR="008B53EC" w:rsidRDefault="008B53EC" w:rsidP="00FD35A6">
      <w:pPr>
        <w:pStyle w:val="Heading1"/>
      </w:pPr>
    </w:p>
    <w:p w14:paraId="5243B1B5" w14:textId="77777777" w:rsidR="008B53EC" w:rsidRDefault="008B53EC" w:rsidP="00FD35A6">
      <w:pPr>
        <w:pStyle w:val="Heading1"/>
      </w:pPr>
    </w:p>
    <w:p w14:paraId="0780663F" w14:textId="77777777" w:rsidR="008B53EC" w:rsidRDefault="008B53EC" w:rsidP="00FD35A6">
      <w:pPr>
        <w:pStyle w:val="Heading1"/>
      </w:pPr>
    </w:p>
    <w:p w14:paraId="125C7F17" w14:textId="47BC50F2" w:rsidR="008B53EC" w:rsidRDefault="008B53EC" w:rsidP="00FD35A6">
      <w:pPr>
        <w:pStyle w:val="Heading1"/>
      </w:pPr>
    </w:p>
    <w:p w14:paraId="1E7A3459" w14:textId="51370B67" w:rsidR="0034670B" w:rsidRDefault="0034670B" w:rsidP="0034670B"/>
    <w:p w14:paraId="47BD5CCA" w14:textId="469D7A37" w:rsidR="0034670B" w:rsidRDefault="0034670B" w:rsidP="0034670B"/>
    <w:p w14:paraId="226658BD" w14:textId="4B670C72" w:rsidR="0034670B" w:rsidRDefault="0034670B" w:rsidP="0034670B"/>
    <w:p w14:paraId="4B555DAF" w14:textId="24F7EE79" w:rsidR="0034670B" w:rsidRDefault="0034670B" w:rsidP="0034670B"/>
    <w:p w14:paraId="56846103" w14:textId="2F8A8DC0" w:rsidR="0034670B" w:rsidRDefault="0034670B" w:rsidP="0034670B"/>
    <w:p w14:paraId="716CDA89" w14:textId="7808A729" w:rsidR="0034670B" w:rsidRDefault="0034670B" w:rsidP="0034670B"/>
    <w:p w14:paraId="7F01D796" w14:textId="04B893E6" w:rsidR="0034670B" w:rsidRDefault="0034670B" w:rsidP="0034670B"/>
    <w:p w14:paraId="380EA284" w14:textId="247D7221" w:rsidR="0034670B" w:rsidRDefault="0034670B" w:rsidP="0034670B"/>
    <w:p w14:paraId="7B901D19" w14:textId="62B9425D" w:rsidR="0034670B" w:rsidRDefault="0034670B" w:rsidP="0034670B"/>
    <w:p w14:paraId="7833D468" w14:textId="776885D3" w:rsidR="0034670B" w:rsidRDefault="0034670B" w:rsidP="0034670B"/>
    <w:p w14:paraId="7FE2ED27" w14:textId="77777777" w:rsidR="0034670B" w:rsidRPr="0034670B" w:rsidRDefault="0034670B" w:rsidP="0034670B"/>
    <w:p w14:paraId="3B4BAA81" w14:textId="6D23D2D7" w:rsidR="00FD35A6" w:rsidRPr="00FA3EB3" w:rsidRDefault="005F4C33" w:rsidP="00FD35A6">
      <w:pPr>
        <w:pStyle w:val="Heading1"/>
      </w:pPr>
      <w:r>
        <w:t>Basic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3373FF76" w14:textId="77777777" w:rsidTr="00687CFB">
        <w:trPr>
          <w:trHeight w:val="544"/>
        </w:trPr>
        <w:tc>
          <w:tcPr>
            <w:tcW w:w="2696" w:type="dxa"/>
            <w:vMerge w:val="restart"/>
          </w:tcPr>
          <w:p w14:paraId="60D8E3D0" w14:textId="65722768" w:rsidR="00687CFB" w:rsidRPr="00FA3EB3" w:rsidRDefault="005F4C33" w:rsidP="00FD35A6">
            <w:pPr>
              <w:pStyle w:val="Labels"/>
            </w:pPr>
            <w:r>
              <w:t>Name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7BA8914E" w14:textId="77777777" w:rsidR="00687CFB" w:rsidRPr="00FA3EB3" w:rsidRDefault="00687CFB" w:rsidP="00FD35A6">
            <w:bookmarkStart w:id="0" w:name="_GoBack"/>
            <w:bookmarkEnd w:id="0"/>
          </w:p>
        </w:tc>
        <w:tc>
          <w:tcPr>
            <w:tcW w:w="2610" w:type="dxa"/>
            <w:vMerge w:val="restart"/>
          </w:tcPr>
          <w:p w14:paraId="56BB6A0E" w14:textId="2AB4F696" w:rsidR="00687CFB" w:rsidRPr="00FA3EB3" w:rsidRDefault="005F4C33" w:rsidP="005F4C33">
            <w:pPr>
              <w:pStyle w:val="Labels"/>
            </w:pPr>
            <w:r>
              <w:t>Address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6EE071A0" w14:textId="77777777" w:rsidR="00687CFB" w:rsidRPr="00FA3EB3" w:rsidRDefault="00687CFB" w:rsidP="00FD35A6"/>
        </w:tc>
      </w:tr>
      <w:tr w:rsidR="00687CFB" w:rsidRPr="00FA3EB3" w14:paraId="5F90AB55" w14:textId="77777777" w:rsidTr="00687CFB">
        <w:trPr>
          <w:trHeight w:val="544"/>
        </w:trPr>
        <w:tc>
          <w:tcPr>
            <w:tcW w:w="2696" w:type="dxa"/>
            <w:vMerge/>
          </w:tcPr>
          <w:p w14:paraId="041C20EC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4627A30C" w14:textId="77777777" w:rsidR="00687CFB" w:rsidRPr="00FA3EB3" w:rsidRDefault="00687CFB" w:rsidP="00FD35A6"/>
        </w:tc>
        <w:tc>
          <w:tcPr>
            <w:tcW w:w="2610" w:type="dxa"/>
            <w:vMerge/>
          </w:tcPr>
          <w:p w14:paraId="79A6EEBA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142160F1" w14:textId="77777777" w:rsidR="00687CFB" w:rsidRPr="00FA3EB3" w:rsidRDefault="00687CFB" w:rsidP="00FD35A6"/>
        </w:tc>
      </w:tr>
      <w:tr w:rsidR="005F4C33" w:rsidRPr="00FA3EB3" w14:paraId="33B71F99" w14:textId="77777777" w:rsidTr="00687CFB">
        <w:trPr>
          <w:gridAfter w:val="2"/>
          <w:wAfter w:w="5030" w:type="dxa"/>
        </w:trPr>
        <w:sdt>
          <w:sdtPr>
            <w:id w:val="886532508"/>
            <w:placeholder>
              <w:docPart w:val="B4580AD5A7B3414E9964788BA21FA3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4C09B50B" w14:textId="77777777" w:rsidR="005F4C33" w:rsidRPr="00FA3EB3" w:rsidRDefault="005F4C33" w:rsidP="00FD35A6">
                <w:pPr>
                  <w:pStyle w:val="Labels"/>
                </w:pPr>
                <w:r w:rsidRPr="00FA3EB3">
                  <w:t>Telephone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2B7346AE" w14:textId="77777777" w:rsidR="005F4C33" w:rsidRPr="00FA3EB3" w:rsidRDefault="005F4C33" w:rsidP="00FD35A6"/>
        </w:tc>
      </w:tr>
    </w:tbl>
    <w:p w14:paraId="2927B3D8" w14:textId="77777777" w:rsidR="00FD35A6" w:rsidRPr="00FA3EB3" w:rsidRDefault="00FD35A6" w:rsidP="00FD35A6"/>
    <w:tbl>
      <w:tblPr>
        <w:tblStyle w:val="OfficeHours"/>
        <w:tblW w:w="11041" w:type="dxa"/>
        <w:tblLayout w:type="fixed"/>
        <w:tblLook w:val="0620" w:firstRow="1" w:lastRow="0" w:firstColumn="0" w:lastColumn="0" w:noHBand="1" w:noVBand="1"/>
      </w:tblPr>
      <w:tblGrid>
        <w:gridCol w:w="3580"/>
        <w:gridCol w:w="6712"/>
        <w:gridCol w:w="749"/>
      </w:tblGrid>
      <w:tr w:rsidR="005F4C33" w:rsidRPr="00FA3EB3" w14:paraId="6D34BA0C" w14:textId="77777777" w:rsidTr="005F4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tcW w:w="3580" w:type="dxa"/>
          </w:tcPr>
          <w:p w14:paraId="732B2109" w14:textId="349E4FBF" w:rsidR="005F4C33" w:rsidRPr="00FA3EB3" w:rsidRDefault="005F4C33" w:rsidP="00FA3EB3">
            <w:pPr>
              <w:rPr>
                <w:rStyle w:val="Emphasis"/>
              </w:rPr>
            </w:pPr>
          </w:p>
        </w:tc>
        <w:tc>
          <w:tcPr>
            <w:tcW w:w="6712" w:type="dxa"/>
          </w:tcPr>
          <w:p w14:paraId="589F3F9E" w14:textId="77777777" w:rsidR="005F4C33" w:rsidRPr="00FA3EB3" w:rsidRDefault="005F4C33" w:rsidP="00FD35A6"/>
        </w:tc>
        <w:tc>
          <w:tcPr>
            <w:tcW w:w="749" w:type="dxa"/>
          </w:tcPr>
          <w:p w14:paraId="70587938" w14:textId="77777777" w:rsidR="005F4C33" w:rsidRPr="00FA3EB3" w:rsidRDefault="005F4C33" w:rsidP="00FD35A6"/>
        </w:tc>
      </w:tr>
      <w:tr w:rsidR="005F4C33" w:rsidRPr="00FA3EB3" w14:paraId="791DF63F" w14:textId="77777777" w:rsidTr="005F4C33">
        <w:trPr>
          <w:trHeight w:val="280"/>
        </w:trPr>
        <w:tc>
          <w:tcPr>
            <w:tcW w:w="3580" w:type="dxa"/>
            <w:vAlign w:val="center"/>
          </w:tcPr>
          <w:p w14:paraId="1AD25F17" w14:textId="478C5947" w:rsidR="005F4C33" w:rsidRPr="00FA3EB3" w:rsidRDefault="005F4C33" w:rsidP="00232876">
            <w:r>
              <w:t>List all school and community organizations in which you have participated in during grades 9-12. Please list the number of years you have been involved.</w:t>
            </w:r>
          </w:p>
        </w:tc>
        <w:tc>
          <w:tcPr>
            <w:tcW w:w="6712" w:type="dxa"/>
            <w:shd w:val="clear" w:color="auto" w:fill="FFFFFF" w:themeFill="background1"/>
            <w:vAlign w:val="center"/>
          </w:tcPr>
          <w:p w14:paraId="1396AB3B" w14:textId="0AB75366" w:rsidR="005F4C33" w:rsidRPr="00FA3EB3" w:rsidRDefault="005F4C33" w:rsidP="00687CFB"/>
        </w:tc>
        <w:tc>
          <w:tcPr>
            <w:tcW w:w="749" w:type="dxa"/>
            <w:vAlign w:val="center"/>
          </w:tcPr>
          <w:p w14:paraId="1633C0EA" w14:textId="77777777" w:rsidR="005F4C33" w:rsidRPr="00FA3EB3" w:rsidRDefault="005F4C33" w:rsidP="00687CFB"/>
        </w:tc>
      </w:tr>
      <w:tr w:rsidR="005F4C33" w:rsidRPr="00FA3EB3" w14:paraId="6A34B41D" w14:textId="77777777" w:rsidTr="005F4C33">
        <w:trPr>
          <w:trHeight w:val="145"/>
        </w:trPr>
        <w:tc>
          <w:tcPr>
            <w:tcW w:w="3580" w:type="dxa"/>
            <w:shd w:val="clear" w:color="auto" w:fill="auto"/>
            <w:vAlign w:val="center"/>
          </w:tcPr>
          <w:p w14:paraId="0D7CC367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6712" w:type="dxa"/>
            <w:shd w:val="clear" w:color="auto" w:fill="auto"/>
            <w:vAlign w:val="center"/>
          </w:tcPr>
          <w:p w14:paraId="06610B48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14:paraId="53FA79DC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</w:tr>
      <w:tr w:rsidR="005F4C33" w:rsidRPr="00FA3EB3" w14:paraId="7720DEE9" w14:textId="77777777" w:rsidTr="005F4C33">
        <w:trPr>
          <w:trHeight w:val="280"/>
        </w:trPr>
        <w:tc>
          <w:tcPr>
            <w:tcW w:w="3580" w:type="dxa"/>
            <w:vAlign w:val="center"/>
          </w:tcPr>
          <w:p w14:paraId="02EEA344" w14:textId="2B898384" w:rsidR="005F4C33" w:rsidRPr="00FA3EB3" w:rsidRDefault="005F4C33" w:rsidP="00232876">
            <w:r>
              <w:t xml:space="preserve">List all school, local, </w:t>
            </w:r>
            <w:r w:rsidR="0034670B">
              <w:t>state,</w:t>
            </w:r>
            <w:r>
              <w:t xml:space="preserve"> and national awards you have received in grades 9-12.</w:t>
            </w:r>
          </w:p>
        </w:tc>
        <w:tc>
          <w:tcPr>
            <w:tcW w:w="6712" w:type="dxa"/>
            <w:shd w:val="clear" w:color="auto" w:fill="FFFFFF" w:themeFill="background1"/>
            <w:vAlign w:val="center"/>
          </w:tcPr>
          <w:p w14:paraId="17FA1C4E" w14:textId="77777777" w:rsidR="005F4C33" w:rsidRPr="00FA3EB3" w:rsidRDefault="005F4C33" w:rsidP="00687CFB"/>
        </w:tc>
        <w:tc>
          <w:tcPr>
            <w:tcW w:w="749" w:type="dxa"/>
            <w:vAlign w:val="center"/>
          </w:tcPr>
          <w:p w14:paraId="711CA371" w14:textId="77777777" w:rsidR="005F4C33" w:rsidRPr="00FA3EB3" w:rsidRDefault="005F4C33" w:rsidP="00687CFB"/>
        </w:tc>
      </w:tr>
      <w:tr w:rsidR="005F4C33" w:rsidRPr="00FA3EB3" w14:paraId="67E9FD37" w14:textId="77777777" w:rsidTr="005F4C33">
        <w:trPr>
          <w:trHeight w:val="145"/>
        </w:trPr>
        <w:tc>
          <w:tcPr>
            <w:tcW w:w="3580" w:type="dxa"/>
            <w:shd w:val="clear" w:color="auto" w:fill="auto"/>
            <w:vAlign w:val="center"/>
          </w:tcPr>
          <w:p w14:paraId="43147C2B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6712" w:type="dxa"/>
            <w:shd w:val="clear" w:color="auto" w:fill="auto"/>
            <w:vAlign w:val="center"/>
          </w:tcPr>
          <w:p w14:paraId="03EC4A47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14:paraId="1AEA324E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</w:tr>
      <w:tr w:rsidR="005F4C33" w:rsidRPr="00FA3EB3" w14:paraId="41A15938" w14:textId="77777777" w:rsidTr="005F4C33">
        <w:trPr>
          <w:trHeight w:val="280"/>
        </w:trPr>
        <w:tc>
          <w:tcPr>
            <w:tcW w:w="3580" w:type="dxa"/>
            <w:vAlign w:val="center"/>
          </w:tcPr>
          <w:p w14:paraId="16A41F18" w14:textId="79B11132" w:rsidR="005F4C33" w:rsidRPr="00FA3EB3" w:rsidRDefault="005F4C33" w:rsidP="00232876">
            <w:r>
              <w:t xml:space="preserve">Describe </w:t>
            </w:r>
            <w:r w:rsidR="00CE0B4E">
              <w:t>a</w:t>
            </w:r>
            <w:r>
              <w:t xml:space="preserve"> significant challenge or achievement in your life and how it impacted you.</w:t>
            </w:r>
          </w:p>
        </w:tc>
        <w:tc>
          <w:tcPr>
            <w:tcW w:w="6712" w:type="dxa"/>
            <w:shd w:val="clear" w:color="auto" w:fill="FFFFFF" w:themeFill="background1"/>
            <w:vAlign w:val="center"/>
          </w:tcPr>
          <w:p w14:paraId="314995B7" w14:textId="77777777" w:rsidR="005F4C33" w:rsidRPr="00FA3EB3" w:rsidRDefault="005F4C33" w:rsidP="00687CFB"/>
        </w:tc>
        <w:tc>
          <w:tcPr>
            <w:tcW w:w="749" w:type="dxa"/>
            <w:vAlign w:val="center"/>
          </w:tcPr>
          <w:p w14:paraId="6F015795" w14:textId="77777777" w:rsidR="005F4C33" w:rsidRPr="00FA3EB3" w:rsidRDefault="005F4C33" w:rsidP="00687CFB"/>
        </w:tc>
      </w:tr>
      <w:tr w:rsidR="005F4C33" w:rsidRPr="00FA3EB3" w14:paraId="1C141B49" w14:textId="77777777" w:rsidTr="005F4C33">
        <w:trPr>
          <w:trHeight w:val="145"/>
        </w:trPr>
        <w:tc>
          <w:tcPr>
            <w:tcW w:w="3580" w:type="dxa"/>
            <w:shd w:val="clear" w:color="auto" w:fill="auto"/>
            <w:vAlign w:val="center"/>
          </w:tcPr>
          <w:p w14:paraId="65E8859E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6712" w:type="dxa"/>
            <w:shd w:val="clear" w:color="auto" w:fill="auto"/>
            <w:vAlign w:val="center"/>
          </w:tcPr>
          <w:p w14:paraId="245AFB28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14:paraId="5161F191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</w:tr>
      <w:tr w:rsidR="005F4C33" w:rsidRPr="00FA3EB3" w14:paraId="5AF26872" w14:textId="77777777" w:rsidTr="005F4C33">
        <w:trPr>
          <w:trHeight w:val="280"/>
        </w:trPr>
        <w:tc>
          <w:tcPr>
            <w:tcW w:w="3580" w:type="dxa"/>
            <w:vAlign w:val="center"/>
          </w:tcPr>
          <w:p w14:paraId="4A676D73" w14:textId="67CAB58D" w:rsidR="005F4C33" w:rsidRPr="00FA3EB3" w:rsidRDefault="005F4C33" w:rsidP="00232876">
            <w:r>
              <w:t>Describe your future educational and career goals/plans.</w:t>
            </w:r>
          </w:p>
        </w:tc>
        <w:tc>
          <w:tcPr>
            <w:tcW w:w="6712" w:type="dxa"/>
            <w:shd w:val="clear" w:color="auto" w:fill="FFFFFF" w:themeFill="background1"/>
            <w:vAlign w:val="center"/>
          </w:tcPr>
          <w:p w14:paraId="7CDEBBE0" w14:textId="77777777" w:rsidR="005F4C33" w:rsidRPr="00FA3EB3" w:rsidRDefault="005F4C33" w:rsidP="00687CFB"/>
        </w:tc>
        <w:tc>
          <w:tcPr>
            <w:tcW w:w="749" w:type="dxa"/>
            <w:vAlign w:val="center"/>
          </w:tcPr>
          <w:p w14:paraId="07DA7E2F" w14:textId="77777777" w:rsidR="005F4C33" w:rsidRPr="00FA3EB3" w:rsidRDefault="005F4C33" w:rsidP="00687CFB"/>
        </w:tc>
      </w:tr>
      <w:tr w:rsidR="005F4C33" w:rsidRPr="00FA3EB3" w14:paraId="03A9882A" w14:textId="77777777" w:rsidTr="005F4C33">
        <w:trPr>
          <w:trHeight w:val="145"/>
        </w:trPr>
        <w:tc>
          <w:tcPr>
            <w:tcW w:w="3580" w:type="dxa"/>
            <w:shd w:val="clear" w:color="auto" w:fill="auto"/>
            <w:vAlign w:val="center"/>
          </w:tcPr>
          <w:p w14:paraId="209DC1E5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6712" w:type="dxa"/>
            <w:shd w:val="clear" w:color="auto" w:fill="auto"/>
            <w:vAlign w:val="center"/>
          </w:tcPr>
          <w:p w14:paraId="5F2437EB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14:paraId="0B822863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</w:tr>
      <w:tr w:rsidR="005F4C33" w:rsidRPr="00FA3EB3" w14:paraId="6D65D2EC" w14:textId="77777777" w:rsidTr="005F4C33">
        <w:trPr>
          <w:trHeight w:val="280"/>
        </w:trPr>
        <w:tc>
          <w:tcPr>
            <w:tcW w:w="3580" w:type="dxa"/>
            <w:vAlign w:val="center"/>
          </w:tcPr>
          <w:p w14:paraId="19D974E6" w14:textId="4AB757FD" w:rsidR="005F4C33" w:rsidRPr="00FA3EB3" w:rsidRDefault="005F4C33" w:rsidP="00687CFB">
            <w:r>
              <w:t>List volunteering experiences in which you have participated.</w:t>
            </w:r>
          </w:p>
        </w:tc>
        <w:tc>
          <w:tcPr>
            <w:tcW w:w="6712" w:type="dxa"/>
            <w:shd w:val="clear" w:color="auto" w:fill="FFFFFF" w:themeFill="background1"/>
            <w:vAlign w:val="center"/>
          </w:tcPr>
          <w:p w14:paraId="46665387" w14:textId="77777777" w:rsidR="005F4C33" w:rsidRPr="00FA3EB3" w:rsidRDefault="005F4C33" w:rsidP="00687CFB"/>
        </w:tc>
        <w:tc>
          <w:tcPr>
            <w:tcW w:w="749" w:type="dxa"/>
            <w:vAlign w:val="center"/>
          </w:tcPr>
          <w:p w14:paraId="5E9F2FD1" w14:textId="77777777" w:rsidR="005F4C33" w:rsidRPr="00FA3EB3" w:rsidRDefault="005F4C33" w:rsidP="00687CFB"/>
        </w:tc>
      </w:tr>
      <w:tr w:rsidR="005F4C33" w:rsidRPr="00FA3EB3" w14:paraId="2031CE92" w14:textId="77777777" w:rsidTr="005F4C33">
        <w:trPr>
          <w:trHeight w:val="145"/>
        </w:trPr>
        <w:tc>
          <w:tcPr>
            <w:tcW w:w="3580" w:type="dxa"/>
            <w:shd w:val="clear" w:color="auto" w:fill="auto"/>
            <w:vAlign w:val="center"/>
          </w:tcPr>
          <w:p w14:paraId="7659865E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6712" w:type="dxa"/>
            <w:shd w:val="clear" w:color="auto" w:fill="auto"/>
            <w:vAlign w:val="center"/>
          </w:tcPr>
          <w:p w14:paraId="6384ADDF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14:paraId="740F293D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</w:tr>
      <w:tr w:rsidR="005F4C33" w:rsidRPr="00FA3EB3" w14:paraId="027F186B" w14:textId="77777777" w:rsidTr="005F4C33">
        <w:trPr>
          <w:trHeight w:val="280"/>
        </w:trPr>
        <w:tc>
          <w:tcPr>
            <w:tcW w:w="3580" w:type="dxa"/>
            <w:vAlign w:val="center"/>
          </w:tcPr>
          <w:p w14:paraId="31CE7F6C" w14:textId="1BEB8CC3" w:rsidR="005F4C33" w:rsidRPr="00FA3EB3" w:rsidRDefault="005F4C33" w:rsidP="00232876">
            <w:r>
              <w:t xml:space="preserve">Describe a volunteer experience you were involved in while in grades 9-12. </w:t>
            </w:r>
            <w:r w:rsidR="00CE0B4E">
              <w:t xml:space="preserve">Share </w:t>
            </w:r>
            <w:r>
              <w:t>what you learned from that experience.</w:t>
            </w:r>
          </w:p>
        </w:tc>
        <w:tc>
          <w:tcPr>
            <w:tcW w:w="6712" w:type="dxa"/>
            <w:shd w:val="clear" w:color="auto" w:fill="FFFFFF" w:themeFill="background1"/>
            <w:vAlign w:val="center"/>
          </w:tcPr>
          <w:p w14:paraId="59FB178B" w14:textId="77777777" w:rsidR="005F4C33" w:rsidRPr="00FA3EB3" w:rsidRDefault="005F4C33" w:rsidP="00687CFB"/>
        </w:tc>
        <w:tc>
          <w:tcPr>
            <w:tcW w:w="749" w:type="dxa"/>
            <w:vAlign w:val="center"/>
          </w:tcPr>
          <w:p w14:paraId="10C30A03" w14:textId="77777777" w:rsidR="005F4C33" w:rsidRPr="00FA3EB3" w:rsidRDefault="005F4C33" w:rsidP="00687CFB"/>
        </w:tc>
      </w:tr>
      <w:tr w:rsidR="005F4C33" w:rsidRPr="00FA3EB3" w14:paraId="3CCF8C34" w14:textId="77777777" w:rsidTr="005F4C33">
        <w:trPr>
          <w:trHeight w:val="145"/>
        </w:trPr>
        <w:tc>
          <w:tcPr>
            <w:tcW w:w="3580" w:type="dxa"/>
            <w:shd w:val="clear" w:color="auto" w:fill="auto"/>
            <w:vAlign w:val="center"/>
          </w:tcPr>
          <w:p w14:paraId="60D86C1A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6712" w:type="dxa"/>
            <w:shd w:val="clear" w:color="auto" w:fill="auto"/>
            <w:vAlign w:val="center"/>
          </w:tcPr>
          <w:p w14:paraId="69B81A3B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14:paraId="56D332C8" w14:textId="77777777" w:rsidR="005F4C33" w:rsidRPr="00FA3EB3" w:rsidRDefault="005F4C33" w:rsidP="00687CFB">
            <w:pPr>
              <w:rPr>
                <w:sz w:val="6"/>
                <w:szCs w:val="6"/>
              </w:rPr>
            </w:pPr>
          </w:p>
        </w:tc>
      </w:tr>
    </w:tbl>
    <w:p w14:paraId="63ACF0A6" w14:textId="77777777"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14:paraId="0089549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9903B1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2F9304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D27C1B7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93F6B56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05A49F" w14:textId="77777777" w:rsidR="00232876" w:rsidRPr="00FA3EB3" w:rsidRDefault="00232876" w:rsidP="00232876">
            <w:pPr>
              <w:pStyle w:val="NoSpacing"/>
            </w:pPr>
          </w:p>
        </w:tc>
      </w:tr>
      <w:tr w:rsidR="00687CFB" w:rsidRPr="00FA3EB3" w14:paraId="694D8E86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F7DC1E6" w14:textId="6C0EA8EF" w:rsidR="00687CFB" w:rsidRPr="00FA3EB3" w:rsidRDefault="00687CFB" w:rsidP="00232876">
            <w:pPr>
              <w:pStyle w:val="NoSpacing"/>
            </w:pP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06846721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20752269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810" w:type="dxa"/>
            <w:vAlign w:val="center"/>
          </w:tcPr>
          <w:p w14:paraId="48B5E7EE" w14:textId="30CAB857" w:rsidR="00687CFB" w:rsidRPr="00FA3EB3" w:rsidRDefault="00687CFB" w:rsidP="00232876">
            <w:pPr>
              <w:pStyle w:val="NoSpacing"/>
            </w:pPr>
          </w:p>
        </w:tc>
        <w:tc>
          <w:tcPr>
            <w:tcW w:w="3500" w:type="dxa"/>
            <w:shd w:val="clear" w:color="auto" w:fill="FFFFFF" w:themeFill="background1"/>
            <w:vAlign w:val="center"/>
          </w:tcPr>
          <w:p w14:paraId="058F6620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201732B9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5F618DA9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shd w:val="clear" w:color="auto" w:fill="auto"/>
          </w:tcPr>
          <w:p w14:paraId="3C846436" w14:textId="3BE6B877" w:rsidR="00232876" w:rsidRPr="00FA3EB3" w:rsidRDefault="00232876" w:rsidP="00232876">
            <w:pPr>
              <w:pStyle w:val="Field"/>
            </w:pPr>
          </w:p>
        </w:tc>
        <w:tc>
          <w:tcPr>
            <w:tcW w:w="270" w:type="dxa"/>
            <w:shd w:val="clear" w:color="auto" w:fill="auto"/>
          </w:tcPr>
          <w:p w14:paraId="3E0540F6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6A99F2E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shd w:val="clear" w:color="auto" w:fill="auto"/>
          </w:tcPr>
          <w:p w14:paraId="2F09A54C" w14:textId="0973D608" w:rsidR="00232876" w:rsidRPr="00FA3EB3" w:rsidRDefault="00232876" w:rsidP="00232876">
            <w:pPr>
              <w:pStyle w:val="Field"/>
            </w:pPr>
          </w:p>
        </w:tc>
      </w:tr>
    </w:tbl>
    <w:p w14:paraId="6A06227F" w14:textId="77777777" w:rsidR="008B53EC" w:rsidRPr="008B53EC" w:rsidRDefault="008B53EC" w:rsidP="008B53EC"/>
    <w:sectPr w:rsidR="008B53EC" w:rsidRPr="008B53EC" w:rsidSect="004A5CEE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4287C" w14:textId="77777777" w:rsidR="00E30EE5" w:rsidRDefault="00E30EE5" w:rsidP="001A0130">
      <w:pPr>
        <w:spacing w:after="0" w:line="240" w:lineRule="auto"/>
      </w:pPr>
      <w:r>
        <w:separator/>
      </w:r>
    </w:p>
  </w:endnote>
  <w:endnote w:type="continuationSeparator" w:id="0">
    <w:p w14:paraId="1766AB4A" w14:textId="77777777" w:rsidR="00E30EE5" w:rsidRDefault="00E30EE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F526D" w14:textId="77777777" w:rsidR="00E30EE5" w:rsidRDefault="00E30EE5" w:rsidP="001A0130">
      <w:pPr>
        <w:spacing w:after="0" w:line="240" w:lineRule="auto"/>
      </w:pPr>
      <w:r>
        <w:separator/>
      </w:r>
    </w:p>
  </w:footnote>
  <w:footnote w:type="continuationSeparator" w:id="0">
    <w:p w14:paraId="3A2719A6" w14:textId="77777777" w:rsidR="00E30EE5" w:rsidRDefault="00E30EE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BB27A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C5BA63D" wp14:editId="530534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9B8E2C6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02B596F"/>
    <w:multiLevelType w:val="hybridMultilevel"/>
    <w:tmpl w:val="9C4455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61F96"/>
    <w:multiLevelType w:val="hybridMultilevel"/>
    <w:tmpl w:val="DEDC28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B63B57"/>
    <w:multiLevelType w:val="hybridMultilevel"/>
    <w:tmpl w:val="62189C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914480"/>
    <w:multiLevelType w:val="hybridMultilevel"/>
    <w:tmpl w:val="5F247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5F4C33"/>
    <w:rsid w:val="000F4623"/>
    <w:rsid w:val="001A0130"/>
    <w:rsid w:val="00232876"/>
    <w:rsid w:val="00267116"/>
    <w:rsid w:val="002F58E0"/>
    <w:rsid w:val="0034670B"/>
    <w:rsid w:val="00355DEE"/>
    <w:rsid w:val="003B49EC"/>
    <w:rsid w:val="003D55FB"/>
    <w:rsid w:val="00402433"/>
    <w:rsid w:val="004A5CEE"/>
    <w:rsid w:val="004B47A9"/>
    <w:rsid w:val="004F0368"/>
    <w:rsid w:val="005A20B8"/>
    <w:rsid w:val="005E6FA8"/>
    <w:rsid w:val="005F4C33"/>
    <w:rsid w:val="006662D2"/>
    <w:rsid w:val="00687CFB"/>
    <w:rsid w:val="00696B6E"/>
    <w:rsid w:val="006A5F0E"/>
    <w:rsid w:val="006B6842"/>
    <w:rsid w:val="006C28FD"/>
    <w:rsid w:val="007718C6"/>
    <w:rsid w:val="008045C5"/>
    <w:rsid w:val="00835F7E"/>
    <w:rsid w:val="00866BB6"/>
    <w:rsid w:val="00872D54"/>
    <w:rsid w:val="008B53EC"/>
    <w:rsid w:val="009E70CA"/>
    <w:rsid w:val="00BA66C3"/>
    <w:rsid w:val="00CB16D2"/>
    <w:rsid w:val="00CD05DC"/>
    <w:rsid w:val="00CD5B0D"/>
    <w:rsid w:val="00CE0B4E"/>
    <w:rsid w:val="00DB3723"/>
    <w:rsid w:val="00DC1831"/>
    <w:rsid w:val="00E30EE5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1C1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4580AD5A7B3414E9964788BA21FA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CB797-064F-40A1-989D-BA954D211B0F}"/>
      </w:docPartPr>
      <w:docPartBody>
        <w:p w:rsidR="001B68BF" w:rsidRDefault="003475BE" w:rsidP="003475BE">
          <w:pPr>
            <w:pStyle w:val="B4580AD5A7B3414E9964788BA21FA329"/>
          </w:pPr>
          <w:r w:rsidRPr="00FA3EB3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BE"/>
    <w:rsid w:val="001B68BF"/>
    <w:rsid w:val="003475BE"/>
    <w:rsid w:val="00792B0D"/>
    <w:rsid w:val="00C5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4580AD5A7B3414E9964788BA21FA329">
    <w:name w:val="B4580AD5A7B3414E9964788BA21FA329"/>
    <w:rsid w:val="003475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2021-03-05T17:18:00Z</dcterms:created>
  <dcterms:modified xsi:type="dcterms:W3CDTF">2021-03-05T17:18:00Z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